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847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4457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22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Телекаева </w:t>
      </w:r>
      <w:r>
        <w:rPr>
          <w:rFonts w:ascii="Times New Roman" w:eastAsia="Times New Roman" w:hAnsi="Times New Roman" w:cs="Times New Roman"/>
          <w:sz w:val="28"/>
          <w:szCs w:val="28"/>
        </w:rPr>
        <w:t>Джамала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Тимурлановича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40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Тюменская об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ласть,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мкр.4, дом-13, квартира-78, </w:t>
      </w:r>
      <w:r>
        <w:rPr>
          <w:rFonts w:ascii="Times New Roman" w:eastAsia="Times New Roman" w:hAnsi="Times New Roman" w:cs="Times New Roman"/>
          <w:sz w:val="28"/>
          <w:szCs w:val="28"/>
        </w:rPr>
        <w:t>Телекаев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опл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тил штраф в течение шестидесяти дней со дня вступления в законную силу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рублей, назначенный на основании постановления по делу об административном правонарушении № </w:t>
      </w:r>
      <w:r>
        <w:rPr>
          <w:rStyle w:val="cat-UserDefinedgrp-41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>14.25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Телекаев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адлежаще извещен о времени и месте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>/ в судебное заседание не явился, заявлений о рассмотрении дела в отсутствие не предоставил.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мировые судьи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истек срок хранения корреспонденции.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</w:t>
      </w:r>
      <w:r>
        <w:rPr>
          <w:rFonts w:ascii="Times New Roman" w:eastAsia="Times New Roman" w:hAnsi="Times New Roman" w:cs="Times New Roman"/>
          <w:sz w:val="28"/>
          <w:szCs w:val="28"/>
        </w:rPr>
        <w:t>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Телекаев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Телекаев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Телекаев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41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ч.4 ст.14.25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Телекаев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ст. 4.3 Кодекса Российской Федерации об административных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Телекаева </w:t>
      </w:r>
      <w:r>
        <w:rPr>
          <w:rFonts w:ascii="Times New Roman" w:eastAsia="Times New Roman" w:hAnsi="Times New Roman" w:cs="Times New Roman"/>
          <w:sz w:val="28"/>
          <w:szCs w:val="28"/>
        </w:rPr>
        <w:t>Джамала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Тимурлановича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Кодекса Российской Федерации об административных правонарушениях и подвергнуть административному наказанию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10 000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руб. /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Телекаев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ОКЦ №8 УГУ Банка России, //УФК по ХМАО-Югре БИК 007162163, КБК 72011601203019000140,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0412365400155008472620170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847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0rplc-13">
    <w:name w:val="cat-UserDefined grp-40 rplc-13"/>
    <w:basedOn w:val="DefaultParagraphFont"/>
  </w:style>
  <w:style w:type="character" w:customStyle="1" w:styleId="cat-UserDefinedgrp-41rplc-25">
    <w:name w:val="cat-UserDefined grp-41 rplc-25"/>
    <w:basedOn w:val="DefaultParagraphFont"/>
  </w:style>
  <w:style w:type="character" w:customStyle="1" w:styleId="cat-UserDefinedgrp-41rplc-34">
    <w:name w:val="cat-UserDefined grp-41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